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395-ПП/1678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"08"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1678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Стол, инвентарный номер: 6690, местонахождение: г. Челябинск, ул. Горького, д. 64А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Стол, инвентарный номер: 6690, местонахождение: г. Челябинск, ул. Горького, д. 64А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21"/>
        <w:gridCol w:w="5661"/>
        <w:gridCol w:w="5662"/>
        <w:gridCol w:w="1490"/>
      </w:tblGrid>
      <w:tr>
        <w:trPr>
          <w:trHeight w:val="120" w:hRule="atLeast"/>
        </w:trPr>
        <w:tc>
          <w:tcPr>
            <w:tcW w:w="82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6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66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4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6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66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08.05.2026 18:00:00.000</w:t>
            </w:r>
          </w:p>
        </w:tc>
        <w:tc>
          <w:tcPr>
            <w:tcW w:w="14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6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09:00:00.000</w:t>
            </w:r>
          </w:p>
        </w:tc>
        <w:tc>
          <w:tcPr>
            <w:tcW w:w="566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18:00:00.000</w:t>
            </w:r>
          </w:p>
        </w:tc>
        <w:tc>
          <w:tcPr>
            <w:tcW w:w="14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16.15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6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14.05.2026 09:00:00.000</w:t>
            </w:r>
          </w:p>
        </w:tc>
        <w:tc>
          <w:tcPr>
            <w:tcW w:w="566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4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15.30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6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66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23.05.2026 18:00:00.000</w:t>
            </w:r>
          </w:p>
        </w:tc>
        <w:tc>
          <w:tcPr>
            <w:tcW w:w="14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14.45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6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09:00:00.000</w:t>
            </w:r>
          </w:p>
        </w:tc>
        <w:tc>
          <w:tcPr>
            <w:tcW w:w="566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18:00:00.000</w:t>
            </w:r>
          </w:p>
        </w:tc>
        <w:tc>
          <w:tcPr>
            <w:tcW w:w="14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13.60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6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29.05.2026 09:00:00.000</w:t>
            </w:r>
          </w:p>
        </w:tc>
        <w:tc>
          <w:tcPr>
            <w:tcW w:w="566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4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12.75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6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66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07.06.2026 18:00:00.000</w:t>
            </w:r>
          </w:p>
        </w:tc>
        <w:tc>
          <w:tcPr>
            <w:tcW w:w="14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11.90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6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09:00:00.000</w:t>
            </w:r>
          </w:p>
        </w:tc>
        <w:tc>
          <w:tcPr>
            <w:tcW w:w="566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18:00:00.000</w:t>
            </w:r>
          </w:p>
        </w:tc>
        <w:tc>
          <w:tcPr>
            <w:tcW w:w="14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11.05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6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13.06.2026 09:00:00.000</w:t>
            </w:r>
          </w:p>
        </w:tc>
        <w:tc>
          <w:tcPr>
            <w:tcW w:w="566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4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10.20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6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66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22.06.2026 18:00:00.000</w:t>
            </w:r>
          </w:p>
        </w:tc>
        <w:tc>
          <w:tcPr>
            <w:tcW w:w="14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9.35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6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09:00:00.000</w:t>
            </w:r>
          </w:p>
        </w:tc>
        <w:tc>
          <w:tcPr>
            <w:tcW w:w="566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18:00:00.000</w:t>
            </w:r>
          </w:p>
        </w:tc>
        <w:tc>
          <w:tcPr>
            <w:tcW w:w="14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8.50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6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28.06.2026 09:00:00.000</w:t>
            </w:r>
          </w:p>
        </w:tc>
        <w:tc>
          <w:tcPr>
            <w:tcW w:w="566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4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7.65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6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66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07.07.2026 18:00:00.000</w:t>
            </w:r>
          </w:p>
        </w:tc>
        <w:tc>
          <w:tcPr>
            <w:tcW w:w="14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6.80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6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09:00:00.000</w:t>
            </w:r>
          </w:p>
        </w:tc>
        <w:tc>
          <w:tcPr>
            <w:tcW w:w="566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12.07.2026 18:00:00.000</w:t>
            </w:r>
          </w:p>
        </w:tc>
        <w:tc>
          <w:tcPr>
            <w:tcW w:w="14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5.95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6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13.07.2026 09:00:00.000</w:t>
            </w:r>
          </w:p>
        </w:tc>
        <w:tc>
          <w:tcPr>
            <w:tcW w:w="566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17.07.2026 18:00:00.000</w:t>
            </w:r>
          </w:p>
        </w:tc>
        <w:tc>
          <w:tcPr>
            <w:tcW w:w="14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5.10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6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18.07.2026 09:00:00.000</w:t>
            </w:r>
          </w:p>
        </w:tc>
        <w:tc>
          <w:tcPr>
            <w:tcW w:w="566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22.07.2026 18:00:00.000</w:t>
            </w:r>
          </w:p>
        </w:tc>
        <w:tc>
          <w:tcPr>
            <w:tcW w:w="14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4.25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6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23.07.2026 09:00:00.000</w:t>
            </w:r>
          </w:p>
        </w:tc>
        <w:tc>
          <w:tcPr>
            <w:tcW w:w="566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27.07.2026 18:00:00.000</w:t>
            </w:r>
          </w:p>
        </w:tc>
        <w:tc>
          <w:tcPr>
            <w:tcW w:w="14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3.40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6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28.07.2026 09:00:00.000</w:t>
            </w:r>
          </w:p>
        </w:tc>
        <w:tc>
          <w:tcPr>
            <w:tcW w:w="566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01.08.2026 18:00:00.000</w:t>
            </w:r>
          </w:p>
        </w:tc>
        <w:tc>
          <w:tcPr>
            <w:tcW w:w="14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2.55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6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02.08.2026 09:00:00.000</w:t>
            </w:r>
          </w:p>
        </w:tc>
        <w:tc>
          <w:tcPr>
            <w:tcW w:w="566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06.08.2026 18:00:00.000</w:t>
            </w:r>
          </w:p>
        </w:tc>
        <w:tc>
          <w:tcPr>
            <w:tcW w:w="14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1.70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6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07.08.2026 09:00:00.000</w:t>
            </w:r>
          </w:p>
        </w:tc>
        <w:tc>
          <w:tcPr>
            <w:tcW w:w="566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11.08.2026 18:00:00.000</w:t>
            </w:r>
          </w:p>
        </w:tc>
        <w:tc>
          <w:tcPr>
            <w:tcW w:w="14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0.85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395-ПП/1678 от "08"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Лыткин Владимир Юрьевич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(614077 г.Пермь, ул. Крупской, д 72, кв. 74)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"03" июля 2026 г., время: 18:00:03.430;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"03" июля 2026 18:00:03.430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Лыткин Владимир Юрьевич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Лыткин Владимир Юрьевич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№13, в размере </w:t>
      </w:r>
      <w:r>
        <w:rPr>
          <w:rFonts w:ascii="Times New Roman" w:hAnsi="Times New Roman"/>
          <w:b/>
          <w:i/>
          <w:color w:val="000000"/>
        </w:rPr>
        <w:t xml:space="preserve">7.00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13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03.07.2026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07.07.2026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6.80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